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Fears &amp; Phobias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amygdala    </w:t>
      </w:r>
      <w:r>
        <w:t xml:space="preserve">   therapist    </w:t>
      </w:r>
      <w:r>
        <w:t xml:space="preserve">   sidebar    </w:t>
      </w:r>
      <w:r>
        <w:t xml:space="preserve">   immaturity    </w:t>
      </w:r>
      <w:r>
        <w:t xml:space="preserve">   text features    </w:t>
      </w:r>
      <w:r>
        <w:t xml:space="preserve">   genes    </w:t>
      </w:r>
      <w:r>
        <w:t xml:space="preserve">   subheading    </w:t>
      </w:r>
      <w:r>
        <w:t xml:space="preserve">   heading    </w:t>
      </w:r>
      <w:r>
        <w:t xml:space="preserve">   turbulence    </w:t>
      </w:r>
      <w:r>
        <w:t xml:space="preserve">   activate    </w:t>
      </w:r>
      <w:r>
        <w:t xml:space="preserve">   trigger    </w:t>
      </w:r>
      <w:r>
        <w:t xml:space="preserve">   proportion    </w:t>
      </w:r>
      <w:r>
        <w:t xml:space="preserve">   generating    </w:t>
      </w:r>
      <w:r>
        <w:t xml:space="preserve">   phobia    </w:t>
      </w:r>
      <w:r>
        <w:t xml:space="preserve">   vulnerable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Fears &amp; Phobias</dc:title>
  <dcterms:created xsi:type="dcterms:W3CDTF">2021-10-11T06:54:23Z</dcterms:created>
  <dcterms:modified xsi:type="dcterms:W3CDTF">2021-10-11T06:54:23Z</dcterms:modified>
</cp:coreProperties>
</file>