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Fears and Phobias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make stronger, support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not fully grown or developed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physical feelings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strong feeling, opinion, or force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warns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cause to happen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sorrow, pain, anxiety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slowly, step by step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turn on, cause something to start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 balance or a correct relationship between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rough air or wind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receive from parents or ancestors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easy to attack or harm, at risk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skilled person who gives assistance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Fears and Phobias</dc:title>
  <dcterms:created xsi:type="dcterms:W3CDTF">2021-10-11T06:54:21Z</dcterms:created>
  <dcterms:modified xsi:type="dcterms:W3CDTF">2021-10-11T06:54:21Z</dcterms:modified>
</cp:coreProperties>
</file>