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Febrero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Friend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Happy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Globes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Cold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Scarf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February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Card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Heart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Winter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Groundhog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Hat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Fourteen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Febrero</dc:title>
  <dcterms:created xsi:type="dcterms:W3CDTF">2021-10-11T06:55:39Z</dcterms:created>
  <dcterms:modified xsi:type="dcterms:W3CDTF">2021-10-11T06:55:39Z</dcterms:modified>
</cp:coreProperties>
</file>