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Festival Park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name of the mansion House that stood close to the park in Victorian Times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type of duck with the green head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pretty flower, usually pale yellow. It begins with P and has a Scientific name of ‘Primula’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small flying insect, usually with blue or red stripped tails and flys round the surface of ponds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 water based animal, looks like a frog but it is a bit bigger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spiked mammal has been seen here. Scare him and he will roll into a ball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Tiny bird with recognisable blue and yellow plumage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Festival Park is in which area?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bright blue bird with an orange chest, usually eats small fish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small bird with a red breast, usually linked with Christmas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Small brown bird with short wings and often hold their tails upright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Festival Park was part of the Glasgow Garden Festival in 198_?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type of flower but also a type of pad that a frog would sit upon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name of the road which passes by the park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You will find these on a Pine tree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amphibian that looks a bit like a lizard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water bird with a long slender neck and is often seen standing on one foot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Festival Park</dc:title>
  <dcterms:created xsi:type="dcterms:W3CDTF">2021-10-11T06:57:45Z</dcterms:created>
  <dcterms:modified xsi:type="dcterms:W3CDTF">2021-10-11T06:57:45Z</dcterms:modified>
</cp:coreProperties>
</file>