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File Definitions </w:t>
      </w:r>
    </w:p>
    <w:p>
      <w:pPr>
        <w:pStyle w:val="Questions"/>
      </w:pPr>
      <w:r>
        <w:t xml:space="preserve">1. GJP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2. SPE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3. PDF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4. TFFI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5. PNG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6. IIASC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7.  DSP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8. IMID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9. AIV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10. VAW </w:t>
      </w:r>
      <w:r>
        <w:rPr>
          <w:u w:val="single"/>
        </w:rPr>
        <w:t xml:space="preserve">_______________________________________________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 Definitions </dc:title>
  <dcterms:created xsi:type="dcterms:W3CDTF">2022-01-27T03:37:27Z</dcterms:created>
  <dcterms:modified xsi:type="dcterms:W3CDTF">2022-01-27T03:37:27Z</dcterms:modified>
</cp:coreProperties>
</file>