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Financial Aid 101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Money awarded to a student through the school or an outside organization based on certain requirements.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happens to left over awards after tuition and fees have been paid?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How many credits must you be registered for to receive a loan?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student that fails to repay a student loan on time is considered in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process where your school checks the information on your financial aid application.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Federal grant program providing need-based grants.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acronym for the amount of money a student and/or their family is expected to pay towards college expenses.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Part time employment for students who have financial need to pay for college.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Legal document you sign saying you will pay back your student loans. (3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Course you must take on StudentAid.gov to help you understand your loans before you can receive them. (2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total cost to attend college, before financial aid, is called what? (Hint: acronym is COA)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Type of loan where the Department of Education does NOT pay the interest while you are in college.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Men must be registered for this to receive financial aid.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Type of loan where the Department of Education pays the interest while you are in college.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If you have grant money left over what happens to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name of the application you complete to receive financial aid?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six month period after you leave school where you do not need to pay back your loans is known as what?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Financial Aid 101</dc:title>
  <dcterms:created xsi:type="dcterms:W3CDTF">2021-10-11T07:01:07Z</dcterms:created>
  <dcterms:modified xsi:type="dcterms:W3CDTF">2021-10-11T07:01:07Z</dcterms:modified>
</cp:coreProperties>
</file>