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Find all 15 worms, Oops words!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Small"/>
      </w:pPr>
      <w:r>
        <w:t xml:space="preserve">   Alan    </w:t>
      </w:r>
      <w:r>
        <w:t xml:space="preserve">   Bet    </w:t>
      </w:r>
      <w:r>
        <w:t xml:space="preserve">   Billy    </w:t>
      </w:r>
      <w:r>
        <w:t xml:space="preserve">   Digging    </w:t>
      </w:r>
      <w:r>
        <w:t xml:space="preserve">   Dollars    </w:t>
      </w:r>
      <w:r>
        <w:t xml:space="preserve">   Fifty    </w:t>
      </w:r>
      <w:r>
        <w:t xml:space="preserve">   Fried    </w:t>
      </w:r>
      <w:r>
        <w:t xml:space="preserve">   Joe    </w:t>
      </w:r>
      <w:r>
        <w:t xml:space="preserve">   Ketchup    </w:t>
      </w:r>
      <w:r>
        <w:t xml:space="preserve">   Minibike    </w:t>
      </w:r>
      <w:r>
        <w:t xml:space="preserve">   Mustard    </w:t>
      </w:r>
      <w:r>
        <w:t xml:space="preserve">   Pan    </w:t>
      </w:r>
      <w:r>
        <w:t xml:space="preserve">   Raw    </w:t>
      </w:r>
      <w:r>
        <w:t xml:space="preserve">   Tom    </w:t>
      </w:r>
      <w:r>
        <w:t xml:space="preserve">   Worms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Find all 15 worms, Oops words!</dc:title>
  <dcterms:created xsi:type="dcterms:W3CDTF">2021-10-11T07:02:43Z</dcterms:created>
  <dcterms:modified xsi:type="dcterms:W3CDTF">2021-10-11T07:02:43Z</dcterms:modified>
</cp:coreProperties>
</file>