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Find the words related to Scratch and see if you can tell me what they mean: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Medium"/>
      </w:pPr>
      <w:r>
        <w:t xml:space="preserve">   Angle    </w:t>
      </w:r>
      <w:r>
        <w:t xml:space="preserve">   Coordinates    </w:t>
      </w:r>
      <w:r>
        <w:t xml:space="preserve">   Coding    </w:t>
      </w:r>
      <w:r>
        <w:t xml:space="preserve">   Program    </w:t>
      </w:r>
      <w:r>
        <w:t xml:space="preserve">   Events    </w:t>
      </w:r>
      <w:r>
        <w:t xml:space="preserve">   Movement    </w:t>
      </w:r>
      <w:r>
        <w:t xml:space="preserve">   Sensing    </w:t>
      </w:r>
      <w:r>
        <w:t xml:space="preserve">   Control    </w:t>
      </w:r>
      <w:r>
        <w:t xml:space="preserve">   Sprite    </w:t>
      </w:r>
      <w:r>
        <w:t xml:space="preserve">   Iteration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the words related to Scratch and see if you can tell me what they mean:</dc:title>
  <dcterms:created xsi:type="dcterms:W3CDTF">2021-10-11T07:05:31Z</dcterms:created>
  <dcterms:modified xsi:type="dcterms:W3CDTF">2021-10-11T07:05:31Z</dcterms:modified>
</cp:coreProperties>
</file>