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Fire Prevention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Alarm    </w:t>
      </w:r>
      <w:r>
        <w:t xml:space="preserve">   Chemical Management    </w:t>
      </w:r>
      <w:r>
        <w:t xml:space="preserve">   Class ABC    </w:t>
      </w:r>
      <w:r>
        <w:t xml:space="preserve">   Diesel Pump    </w:t>
      </w:r>
      <w:r>
        <w:t xml:space="preserve">   Drill    </w:t>
      </w:r>
      <w:r>
        <w:t xml:space="preserve">   Emergency Exit    </w:t>
      </w:r>
      <w:r>
        <w:t xml:space="preserve">   Escape    </w:t>
      </w:r>
      <w:r>
        <w:t xml:space="preserve">   Evacuation    </w:t>
      </w:r>
      <w:r>
        <w:t xml:space="preserve">   Extinguisher    </w:t>
      </w:r>
      <w:r>
        <w:t xml:space="preserve">   Fire    </w:t>
      </w:r>
      <w:r>
        <w:t xml:space="preserve">   Fire Code    </w:t>
      </w:r>
      <w:r>
        <w:t xml:space="preserve">   Fire Protection Team    </w:t>
      </w:r>
      <w:r>
        <w:t xml:space="preserve">   Firefighter    </w:t>
      </w:r>
      <w:r>
        <w:t xml:space="preserve">   Fireman    </w:t>
      </w:r>
      <w:r>
        <w:t xml:space="preserve">   Hose    </w:t>
      </w:r>
      <w:r>
        <w:t xml:space="preserve">   Housekeeping    </w:t>
      </w:r>
      <w:r>
        <w:t xml:space="preserve">   Incipient Stage    </w:t>
      </w:r>
      <w:r>
        <w:t xml:space="preserve">   Ladder    </w:t>
      </w:r>
      <w:r>
        <w:t xml:space="preserve">   Oxygen    </w:t>
      </w:r>
      <w:r>
        <w:t xml:space="preserve">   PASS    </w:t>
      </w:r>
      <w:r>
        <w:t xml:space="preserve">   Plan    </w:t>
      </w:r>
      <w:r>
        <w:t xml:space="preserve">   Pull Station    </w:t>
      </w:r>
      <w:r>
        <w:t xml:space="preserve">   Relocate    </w:t>
      </w:r>
      <w:r>
        <w:t xml:space="preserve">   Risers    </w:t>
      </w:r>
      <w:r>
        <w:t xml:space="preserve">   Smoke    </w:t>
      </w:r>
      <w:r>
        <w:t xml:space="preserve">   Sprinklers    </w:t>
      </w:r>
      <w:r>
        <w:t xml:space="preserve">   Test    </w:t>
      </w:r>
      <w:r>
        <w:t xml:space="preserve">   Zone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Prevention</dc:title>
  <dcterms:created xsi:type="dcterms:W3CDTF">2021-10-11T07:07:30Z</dcterms:created>
  <dcterms:modified xsi:type="dcterms:W3CDTF">2021-10-11T07:07:30Z</dcterms:modified>
</cp:coreProperties>
</file>