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First African Farmers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5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Medium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5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Medium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Medium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The location of where the First Farmers settled had __________________ soil.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The FIrst African Farmers spoke _____________________ languages.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The First Farmers moved inland to the _________________________ of Southern Africa. 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They moved inland for better ____________________ for their animals. 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Without successful _________________________ of animals and crops, the First African Farmers could not sustain their lives.</w:t>
            </w:r>
          </w:p>
        </w:tc>
        <w:tc>
          <w:p>
            <w:pPr>
              <w:pStyle w:val="CluesMedium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The First African Farmers made use of ____________________ to turn iron ore into liquid. 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The period in time that the First African Farmers lived in was known as the _______________________.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The First African Farmers learnt how to turn iron ore into liquid through a process of ____________________.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The First African Farmer women were in charge of making the __________________ from moist clay. </w:t>
            </w:r>
          </w:p>
          <w:p>
            <w:pPr>
              <w:keepLines/>
              <w:pStyle w:val="CluesMedium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The First African Farmer's tools were made from _____________________. 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First African Farmers</dc:title>
  <dcterms:created xsi:type="dcterms:W3CDTF">2021-10-11T07:08:26Z</dcterms:created>
  <dcterms:modified xsi:type="dcterms:W3CDTF">2021-10-11T07:08:26Z</dcterms:modified>
</cp:coreProperties>
</file>