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First Aid CPR/AED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epi    </w:t>
      </w:r>
      <w:r>
        <w:t xml:space="preserve">   aed    </w:t>
      </w:r>
      <w:r>
        <w:t xml:space="preserve">   breaths    </w:t>
      </w:r>
      <w:r>
        <w:t xml:space="preserve">   back blows    </w:t>
      </w:r>
      <w:r>
        <w:t xml:space="preserve">   abdominal    </w:t>
      </w:r>
      <w:r>
        <w:t xml:space="preserve">   permission    </w:t>
      </w:r>
      <w:r>
        <w:t xml:space="preserve">   consent    </w:t>
      </w:r>
      <w:r>
        <w:t xml:space="preserve">   triage    </w:t>
      </w:r>
      <w:r>
        <w:t xml:space="preserve">   shock    </w:t>
      </w:r>
      <w:r>
        <w:t xml:space="preserve">   rate    </w:t>
      </w:r>
      <w:r>
        <w:t xml:space="preserve">   child    </w:t>
      </w:r>
      <w:r>
        <w:t xml:space="preserve">   adult    </w:t>
      </w:r>
      <w:r>
        <w:t xml:space="preserve">   baby    </w:t>
      </w:r>
      <w:r>
        <w:t xml:space="preserve">   radiation    </w:t>
      </w:r>
      <w:r>
        <w:t xml:space="preserve">   vehicle    </w:t>
      </w:r>
      <w:r>
        <w:t xml:space="preserve">   safety    </w:t>
      </w:r>
      <w:r>
        <w:t xml:space="preserve">   mental health    </w:t>
      </w:r>
      <w:r>
        <w:t xml:space="preserve">   overdose    </w:t>
      </w:r>
      <w:r>
        <w:t xml:space="preserve">   snake bite    </w:t>
      </w:r>
      <w:r>
        <w:t xml:space="preserve">   burns    </w:t>
      </w:r>
      <w:r>
        <w:t xml:space="preserve">   chest    </w:t>
      </w:r>
      <w:r>
        <w:t xml:space="preserve">   deadly bleed    </w:t>
      </w:r>
      <w:r>
        <w:t xml:space="preserve">   blood    </w:t>
      </w:r>
      <w:r>
        <w:t xml:space="preserve">   closed    </w:t>
      </w:r>
      <w:r>
        <w:t xml:space="preserve">   open    </w:t>
      </w:r>
      <w:r>
        <w:t xml:space="preserve">   compressions    </w:t>
      </w:r>
      <w:r>
        <w:t xml:space="preserve">   water    </w:t>
      </w:r>
      <w:r>
        <w:t xml:space="preserve">   bruise    </w:t>
      </w:r>
      <w:r>
        <w:t xml:space="preserve">   fracture    </w:t>
      </w:r>
      <w:r>
        <w:t xml:space="preserve">   spine    </w:t>
      </w:r>
      <w:r>
        <w:t xml:space="preserve">   recovery position    </w:t>
      </w:r>
      <w:r>
        <w:t xml:space="preserve">   care    </w:t>
      </w:r>
      <w:r>
        <w:t xml:space="preserve">   call    </w:t>
      </w:r>
      <w:r>
        <w:t xml:space="preserve">   check    </w:t>
      </w:r>
      <w:r>
        <w:t xml:space="preserve">   heart attack    </w:t>
      </w:r>
      <w:r>
        <w:t xml:space="preserve">   stroke    </w:t>
      </w:r>
      <w:r>
        <w:t xml:space="preserve">   wounds    </w:t>
      </w:r>
      <w:r>
        <w:t xml:space="preserve">   dressings    </w:t>
      </w:r>
      <w:r>
        <w:t xml:space="preserve">   first responder    </w:t>
      </w:r>
      <w:r>
        <w:t xml:space="preserve">   scrapes    </w:t>
      </w:r>
      <w:r>
        <w:t xml:space="preserve">   cuts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CPR/AED</dc:title>
  <dcterms:created xsi:type="dcterms:W3CDTF">2021-10-11T07:08:41Z</dcterms:created>
  <dcterms:modified xsi:type="dcterms:W3CDTF">2021-10-11T07:08:41Z</dcterms:modified>
</cp:coreProperties>
</file>