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First Aid Vocabulary #1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Immediate care given to an injured victim before medical help arrives.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AED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Designed to grant the rescuer immunity against lawsuits.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Heimlich maneuver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Determine what kind of first aid, if any, is needed.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Consent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Approval for what is to be done to another.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First aid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 upward push to the abdoment given to clear an abstructed airway.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Evaluate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Act of forcing air into and out of the lungs of a person by another person.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Rescue breathing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 emergency method to keep blood &amp; oxygen flowing through a person.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Cardiac arrest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suddon stoppage of the heart.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Stroke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Reduction of blood flow to a part of the brain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Good Samaritan Law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Device used to treat a patient with cardiac arrest whose heart is beating irregularly.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CPR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Aid Vocabulary #1</dc:title>
  <dcterms:created xsi:type="dcterms:W3CDTF">2021-10-11T07:08:30Z</dcterms:created>
  <dcterms:modified xsi:type="dcterms:W3CDTF">2021-10-11T07:08:30Z</dcterms:modified>
</cp:coreProperties>
</file>