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First Aid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Medium"/>
      </w:pPr>
      <w:r>
        <w:t xml:space="preserve">   stroke    </w:t>
      </w:r>
      <w:r>
        <w:t xml:space="preserve">   heart attack    </w:t>
      </w:r>
      <w:r>
        <w:t xml:space="preserve">   bandage    </w:t>
      </w:r>
      <w:r>
        <w:t xml:space="preserve">   fainting    </w:t>
      </w:r>
      <w:r>
        <w:t xml:space="preserve">   compression    </w:t>
      </w:r>
      <w:r>
        <w:t xml:space="preserve">   bleeding    </w:t>
      </w:r>
      <w:r>
        <w:t xml:space="preserve">   safety    </w:t>
      </w:r>
      <w:r>
        <w:t xml:space="preserve">   seek help    </w:t>
      </w:r>
      <w:r>
        <w:t xml:space="preserve">   ambulance    </w:t>
      </w:r>
      <w:r>
        <w:t xml:space="preserve">   sling    </w:t>
      </w:r>
      <w:r>
        <w:t xml:space="preserve">   burns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Aid</dc:title>
  <dcterms:created xsi:type="dcterms:W3CDTF">2021-10-11T07:08:35Z</dcterms:created>
  <dcterms:modified xsi:type="dcterms:W3CDTF">2021-10-11T07:08:35Z</dcterms:modified>
</cp:coreProperties>
</file>