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First on Scene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PERPETRATOR    </w:t>
      </w:r>
      <w:r>
        <w:t xml:space="preserve">   INCIDENT    </w:t>
      </w:r>
      <w:r>
        <w:t xml:space="preserve">   NEGOTIATE    </w:t>
      </w:r>
      <w:r>
        <w:t xml:space="preserve">   EVIDENCE    </w:t>
      </w:r>
      <w:r>
        <w:t xml:space="preserve">   HOSTAGE    </w:t>
      </w:r>
      <w:r>
        <w:t xml:space="preserve">   CONTINGINCYPLANS    </w:t>
      </w:r>
      <w:r>
        <w:t xml:space="preserve">   COMMANDMODE    </w:t>
      </w:r>
      <w:r>
        <w:t xml:space="preserve">   BRONZECOMMANDER    </w:t>
      </w:r>
      <w:r>
        <w:t xml:space="preserve">   SILVER COMMANDER    </w:t>
      </w:r>
      <w:r>
        <w:t xml:space="preserve">   GOLDCOMMANDER    </w:t>
      </w:r>
      <w:r>
        <w:t xml:space="preserve">   NASA    </w:t>
      </w:r>
      <w:r>
        <w:t xml:space="preserve">   NOMSSTRATEGY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on Scene </dc:title>
  <dcterms:created xsi:type="dcterms:W3CDTF">2021-10-11T07:08:13Z</dcterms:created>
  <dcterms:modified xsi:type="dcterms:W3CDTF">2021-10-11T07:08:13Z</dcterms:modified>
</cp:coreProperties>
</file>