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Fish In A Tree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main character dressed up as _________ in Wonderland.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Ally brings home a _________ full of ice cream.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main character has been to _________ schools.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main character felt a lot of ______ when she gave her teacher a sympathy card.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Ally said to herself that she wished she could out her mouth in her _________.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One of the words in the title.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Ally gave her teacher a _________ card.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main character found a _______ dollar.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main character likes to _______ in class.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main character's last name is ______.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main character drew herself getting shot out of a ________.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main character is in what grade?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main character gave her teacher a sympathy _______.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main character is good at this game.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main character's name is?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main character likes to eat this.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 In A Tree</dc:title>
  <dcterms:created xsi:type="dcterms:W3CDTF">2021-10-11T07:09:25Z</dcterms:created>
  <dcterms:modified xsi:type="dcterms:W3CDTF">2021-10-11T07:09:25Z</dcterms:modified>
</cp:coreProperties>
</file>