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Fitness and Training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Balance is the ability to maintain ______________ whilst still or moving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Benefits of cardiovascular fitness include faster removal of waste products (________ acid)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 Being flexible reduces the likelihood of _______ pain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Being ___________ is being able to change your direction and speed when travelling quickly and efficiently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Balance while moving is often referred to as ____________ balance.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___________ is the product of strength and speed together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If we become less flexible then our joints become 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The oxidation, decomposition, and synthesis of fats in the tissues is known as fat 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Coordination is the ability to use the body parts and __________ to produce smooth efficient movements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Strength is vitally important in sports and __________ life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___________ related fitness can be broken down into the technical aspects of sport performance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23. </w:t>
            </w:r>
            <w:r>
              <w:t xml:space="preserve">Agility is common in sports such as ____________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24. </w:t>
            </w:r>
            <w:r>
              <w:t xml:space="preserve">_________________ coordination is vital in racket sports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Muscular ____________ is the ability of a muscle to make repeated contractions over a period of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____________ is the ability of your body to continuously provide enough energy to sustain levels of exercise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_____________ is the ability of a muscle to exert a force to overcome a resistance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Another term for aerobic fitness is _______________ fitness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Flexibility ___________ the risk of injury in sports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________ body fat can lead to many health problems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Body composition refers to the amount of muscle, fat, ________, cartilage that makes up our bodies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Speed is defined as the ___________ to move a body part quickly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Muscular endurance is important in swimming when __________ a stroke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____________ time is how quickly your brain can respond to a stimulus and initiate a response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Flexibility is usually controlled by the __________ of muscles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Fitness and Training</dc:title>
  <dcterms:created xsi:type="dcterms:W3CDTF">2021-10-11T07:09:41Z</dcterms:created>
  <dcterms:modified xsi:type="dcterms:W3CDTF">2021-10-11T07:09:41Z</dcterms:modified>
</cp:coreProperties>
</file>