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Fitness and Wellness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state of being that allow a person to reach their fullest potential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Ability of muscle to contract repeatedly or for long durations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Ability to combine speed and force in movements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Ability of body systems to work efficiently and effectively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Second step in the stages of change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Bottom of the metabolism pyramid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does the "I" stand for in F.I.T.T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Ability to move joints through full range of motion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breakdown of substances in the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BMR stands for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does the "M" stand for in SMART goals?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Ratio of lean body mass to fat mass measures this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Range of biochemical processes that occur in the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Components of fitness that allow you to stay healthy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does the "S" in SHMEC stand for?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Principle states you must do more than the body normally does to get results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Amount of time it takes to move once you realize the need to act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Having "no time" is the number one _______ to exercise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Fitness and Wellness</dc:title>
  <dcterms:created xsi:type="dcterms:W3CDTF">2021-10-11T07:11:35Z</dcterms:created>
  <dcterms:modified xsi:type="dcterms:W3CDTF">2021-10-11T07:11:35Z</dcterms:modified>
</cp:coreProperties>
</file>