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Fitness unit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measure of how well you can do exercises that involve your whole body at moderate to high intensity for an extended time. Ex. Running, Biking, Rowing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health-related component of physical fitness that relates to the range of motion available at a joint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refers to the percentage of fat, bone, and muscle in your body. Doctors use body composition to see if you're at a healthy weight for your individual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How many components of health related fitness are there?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comprised of the upper and lower extremities, which include the shoulder girdle and pelvis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part of the skeleton that consists of the bones of the head and trunk of a vertebrate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ability of a muscle or group of muscles to perform repetitive contractions against a force for an extended period of time. (Ex. Plank , Wall Sits, Flexed arm hang)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measure of a human's exertion of force on things / objects ( Ex. Push up, Squats)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large muscle in the upper arm which turns the hand to face palm uppermost and flexes the arm and forearm.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longest bone in your body?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unit Vocabulary</dc:title>
  <dcterms:created xsi:type="dcterms:W3CDTF">2022-01-14T03:29:51Z</dcterms:created>
  <dcterms:modified xsi:type="dcterms:W3CDTF">2022-01-14T03:29:51Z</dcterms:modified>
</cp:coreProperties>
</file>