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Five on a Treasure Island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Uncle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Treasure Island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Older brother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Cousin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Famous five dog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Sister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Where are they on holiday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Castle name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Author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Where is the gold?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Younger brother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Gold bars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Five on a Treasure Island</dc:title>
  <dcterms:created xsi:type="dcterms:W3CDTF">2021-10-11T07:11:45Z</dcterms:created>
  <dcterms:modified xsi:type="dcterms:W3CDTF">2021-10-11T07:11:45Z</dcterms:modified>
</cp:coreProperties>
</file>