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Flowers for Algernon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Amnesia    </w:t>
      </w:r>
      <w:r>
        <w:t xml:space="preserve">   Technique    </w:t>
      </w:r>
      <w:r>
        <w:t xml:space="preserve">   Oversensitive    </w:t>
      </w:r>
      <w:r>
        <w:t xml:space="preserve">   Sensation    </w:t>
      </w:r>
      <w:r>
        <w:t xml:space="preserve">   Intelligence    </w:t>
      </w:r>
      <w:r>
        <w:t xml:space="preserve">   Prediction    </w:t>
      </w:r>
      <w:r>
        <w:t xml:space="preserve">   Introspective    </w:t>
      </w:r>
      <w:r>
        <w:t xml:space="preserve">   Impaired    </w:t>
      </w:r>
      <w:r>
        <w:t xml:space="preserve">   Equivalent    </w:t>
      </w:r>
      <w:r>
        <w:t xml:space="preserve">   Justified    </w:t>
      </w:r>
      <w:r>
        <w:t xml:space="preserve">   Ignorance    </w:t>
      </w:r>
      <w:r>
        <w:t xml:space="preserve">   Acquire    </w:t>
      </w:r>
      <w:r>
        <w:t xml:space="preserve">   Petition    </w:t>
      </w:r>
      <w:r>
        <w:t xml:space="preserve">   Advise    </w:t>
      </w:r>
      <w:r>
        <w:t xml:space="preserve">   Accomplish    </w:t>
      </w:r>
      <w:r>
        <w:t xml:space="preserve">   Maroon    </w:t>
      </w:r>
      <w:r>
        <w:t xml:space="preserve">   Shrew    </w:t>
      </w:r>
      <w:r>
        <w:t xml:space="preserve">   Contribute    </w:t>
      </w:r>
      <w:r>
        <w:t xml:space="preserve">   Unconscious    </w:t>
      </w:r>
      <w:r>
        <w:t xml:space="preserve">   Laboratory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Flowers for Algernon</dc:title>
  <dcterms:created xsi:type="dcterms:W3CDTF">2021-10-11T07:12:29Z</dcterms:created>
  <dcterms:modified xsi:type="dcterms:W3CDTF">2021-10-11T07:12:29Z</dcterms:modified>
</cp:coreProperties>
</file>