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Flowers of Algernon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did Charlie want to be?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are you trying to be a __________ _____________.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last name of the author  is?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is the mouse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did Charlie feel after the operation?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did Charlie work?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Joe Carp and Frank invited Charlie to a ___________.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did Charlies operation?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 was Charlies teacher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test did Charlie think he failed?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Flowers of Algernon</dc:title>
  <dcterms:created xsi:type="dcterms:W3CDTF">2021-11-26T03:36:54Z</dcterms:created>
  <dcterms:modified xsi:type="dcterms:W3CDTF">2021-11-26T03:36:54Z</dcterms:modified>
</cp:coreProperties>
</file>