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Food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type of food gives you energy?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food do we have in the morning?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does fibre make you do?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Name a fresh drink to have in the morning?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can you out on toast?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do you need 5 a day of?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What do you need 5 a day of?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fruit grows on trees?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a breakfast made of oats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does Paddington eat?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does Winnie the Pooh eat?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do you put on bread?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</dc:title>
  <dcterms:created xsi:type="dcterms:W3CDTF">2021-10-11T07:15:16Z</dcterms:created>
  <dcterms:modified xsi:type="dcterms:W3CDTF">2021-10-11T07:15:16Z</dcterms:modified>
</cp:coreProperties>
</file>