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Food Safety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If you have long hair you must put it in a __________.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Never ______ or drink by food preparation areas.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If you leave your station, change jobs or products or touch garbage you must __________ your gloves.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Always wear ___________-________ shoes in the kitchen.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You must always __________ your hands before entering kitchen.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If you are feeling ill you can't ________ in the kitchen.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Use separate ___________ boards for raw meat and vegetables.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_________ food is good food.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Put on ____________ before preparing any food, especially raw meat.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Take off watches, rings and other _________________ before preparing food.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Safety</dc:title>
  <dcterms:created xsi:type="dcterms:W3CDTF">2021-10-11T07:18:16Z</dcterms:created>
  <dcterms:modified xsi:type="dcterms:W3CDTF">2021-10-11T07:18:16Z</dcterms:modified>
</cp:coreProperties>
</file>