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Food Safety Crossword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All products on display and in storage must be properly ______ and identified.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 _______ must be worn when entering a food department.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temperatures between 4C and 60C is called the ________ zone.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_______ must be completed to ensure first in, first out process.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proper __________ is the #1 defense aganist foodborne illness.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We have a zero tolerance for _______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___________ product is required to be stored at 4C.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Drinking and/or ______ is not premitted in food prep departments.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The process of using a chemical to kill microorganisms is _____________.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An online customer ___________ form must be completed when a customer has an issue with a product. 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Food Safety Crossword</dc:title>
  <dcterms:created xsi:type="dcterms:W3CDTF">2021-10-11T07:17:09Z</dcterms:created>
  <dcterms:modified xsi:type="dcterms:W3CDTF">2021-10-11T07:17:09Z</dcterms:modified>
</cp:coreProperties>
</file>