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Food Sensory Terms</w:t>
      </w:r>
    </w:p>
    <w:p>
      <w:pPr>
        <w:pStyle w:val="Questions"/>
      </w:pPr>
      <w:r>
        <w:t xml:space="preserve">1. CUIYJ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ELPA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3. FFFUYL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4. NGLEDO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BRTNU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YGNIAR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7. OYVSAUR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8. CPISY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9. ETESW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10. EBITRT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11. NREOEIRVPGWO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12. MYCRAE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RSCIP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SIMTO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15. TSMOOH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16. ARHD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17. LNABD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18. GRANRTAF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19. UYFIRT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20. LDIM </w:t>
      </w:r>
      <w:r>
        <w:rPr>
          <w:u w:val="single"/>
        </w:rPr>
        <w:t xml:space="preserve">______________________________________________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Sensory Terms</dc:title>
  <dcterms:created xsi:type="dcterms:W3CDTF">2021-10-11T07:18:46Z</dcterms:created>
  <dcterms:modified xsi:type="dcterms:W3CDTF">2021-10-11T07:18:46Z</dcterms:modified>
</cp:coreProperties>
</file>