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Food Technology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pudding    </w:t>
      </w:r>
      <w:r>
        <w:t xml:space="preserve">   baking    </w:t>
      </w:r>
      <w:r>
        <w:t xml:space="preserve">   mixing    </w:t>
      </w:r>
      <w:r>
        <w:t xml:space="preserve">   safety    </w:t>
      </w:r>
      <w:r>
        <w:t xml:space="preserve">   health    </w:t>
      </w:r>
      <w:r>
        <w:t xml:space="preserve">   control    </w:t>
      </w:r>
      <w:r>
        <w:t xml:space="preserve">   quality    </w:t>
      </w:r>
      <w:r>
        <w:t xml:space="preserve">   timings    </w:t>
      </w:r>
      <w:r>
        <w:t xml:space="preserve">   oven    </w:t>
      </w:r>
      <w:r>
        <w:t xml:space="preserve">   hot    </w:t>
      </w:r>
      <w:r>
        <w:t xml:space="preserve">   bake    </w:t>
      </w:r>
      <w:r>
        <w:t xml:space="preserve">   spoon    </w:t>
      </w:r>
      <w:r>
        <w:t xml:space="preserve">   measure    </w:t>
      </w:r>
      <w:r>
        <w:t xml:space="preserve">   bowl    </w:t>
      </w:r>
      <w:r>
        <w:t xml:space="preserve">   method    </w:t>
      </w:r>
      <w:r>
        <w:t xml:space="preserve">   rubbing    </w:t>
      </w:r>
      <w:r>
        <w:t xml:space="preserve">   sugar    </w:t>
      </w:r>
      <w:r>
        <w:t xml:space="preserve">   butter    </w:t>
      </w:r>
      <w:r>
        <w:t xml:space="preserve">   flour    </w:t>
      </w:r>
      <w:r>
        <w:t xml:space="preserve">   crumble    </w:t>
      </w:r>
      <w:r>
        <w:t xml:space="preserve">   apple    </w:t>
      </w:r>
      <w:r>
        <w:t xml:space="preserve">   fruit    </w:t>
      </w:r>
      <w:r>
        <w:t xml:space="preserve">   making    </w:t>
      </w:r>
      <w:r>
        <w:t xml:space="preserve">   cooking    </w:t>
      </w:r>
      <w:r>
        <w:t xml:space="preserve">   lesson    </w:t>
      </w:r>
      <w:r>
        <w:t xml:space="preserve">   practical    </w:t>
      </w:r>
      <w:r>
        <w:t xml:space="preserve">   technology    </w:t>
      </w:r>
      <w:r>
        <w:t xml:space="preserve">   food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Technology</dc:title>
  <dcterms:created xsi:type="dcterms:W3CDTF">2021-10-11T07:18:09Z</dcterms:created>
  <dcterms:modified xsi:type="dcterms:W3CDTF">2021-10-11T07:18:09Z</dcterms:modified>
</cp:coreProperties>
</file>