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Foods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 use dry heat, typically done in an oven.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 am the partial or semi boiling of food as the first step in cooking.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Pasta or rice that is cooked firm to the bite.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 cook food over low heat in a small amount of fat.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 am a method of cooking in an open pan using dry heat.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 am a process that places food above, not in, water that is boiling.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I cook food in liquid, at a temperature just below the boiling point.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I am a method in which food is submerged in hot fat, most commonly oil.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I have been ground, pressed, blended or sieved to the consistency of a creamy paste or liquid.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I am the process of removing impurities from a liquid.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I am an item or substance used as a decoration or embellishment accompanying a prepared food dish or drink.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I cut foods into small 1/4 squares using a sharp knife.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I am a technique used in grilling where at high temperatures a browned crust forms.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I am a substance applied to food typically by dipping or with a brush.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I remove and dissolve browned food residue from a pan to flavor sauces.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I lightly coat a food in a dry ingredient, such as flour.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 ignite foods that have liquor or liqueur added.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 push food across or through a surface to make long, narrow strips.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 am whipped by a whisk or mixer until I am light and fluffy.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 am a dry heat method of cooking food that uses a small amount of oil or fat in a  shallow pan over relatively high heat.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 am a combination-cooking method that uses both wet and dry heats.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 am a culinary knife cut in which the food item is cut into long thin strips.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 create a form by combining ingredients.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dish made of foods that are fried quickly over high heat while being stirred constantly.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 am the process of soaking foods in a seasoned liquid before cooking.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 am a mixture of two liquids that would ordinarily not mix together.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 am the method of exposing food to direct radiant heat.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 slowly simmer food in liquid until it is cooked.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I am fried over high heat in a lightly oiled pan while stirring continuously.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I combine two mixtures of different thickness and weight into one smooth mixture.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I am the addition to meats of some combination of salt, sugar, nitrite and/or nitrate.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I am a technique that involves cooking meat with its own juices.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I am the process of letting meat rest after cooking.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I scald vegetables in boiling water or steam for a short time.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Foods Crossword</dc:title>
  <dcterms:created xsi:type="dcterms:W3CDTF">2021-10-11T07:19:59Z</dcterms:created>
  <dcterms:modified xsi:type="dcterms:W3CDTF">2021-10-11T07:19:59Z</dcterms:modified>
</cp:coreProperties>
</file>