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Foods to avoid in pregnancy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</w:tbl>
    <w:p>
      <w:pPr>
        <w:pStyle w:val="WordBankLarge"/>
      </w:pPr>
      <w:r>
        <w:t xml:space="preserve">   Caffeine    </w:t>
      </w:r>
      <w:r>
        <w:t xml:space="preserve">   Shellfish    </w:t>
      </w:r>
      <w:r>
        <w:t xml:space="preserve">   Game    </w:t>
      </w:r>
      <w:r>
        <w:t xml:space="preserve">   Marlin    </w:t>
      </w:r>
      <w:r>
        <w:t xml:space="preserve">   Swordfish    </w:t>
      </w:r>
      <w:r>
        <w:t xml:space="preserve">   Shark    </w:t>
      </w:r>
      <w:r>
        <w:t xml:space="preserve">   Alcohol    </w:t>
      </w:r>
      <w:r>
        <w:t xml:space="preserve">   Liver    </w:t>
      </w:r>
      <w:r>
        <w:t xml:space="preserve">   Pate    </w:t>
      </w:r>
      <w:r>
        <w:t xml:space="preserve">   Mayonnaise    </w:t>
      </w:r>
      <w:r>
        <w:t xml:space="preserve">   Eggs    </w:t>
      </w:r>
      <w:r>
        <w:t xml:space="preserve">   Cheese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Foods to avoid in pregnancy</dc:title>
  <dcterms:created xsi:type="dcterms:W3CDTF">2021-10-11T07:19:47Z</dcterms:created>
  <dcterms:modified xsi:type="dcterms:W3CDTF">2021-10-11T07:19:47Z</dcterms:modified>
</cp:coreProperties>
</file>