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Fool's Paradise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apparition    </w:t>
      </w:r>
      <w:r>
        <w:t xml:space="preserve">   chimera    </w:t>
      </w:r>
      <w:r>
        <w:t xml:space="preserve">   confusion    </w:t>
      </w:r>
      <w:r>
        <w:t xml:space="preserve">   daydream    </w:t>
      </w:r>
      <w:r>
        <w:t xml:space="preserve">   deception    </w:t>
      </w:r>
      <w:r>
        <w:t xml:space="preserve">   delusion    </w:t>
      </w:r>
      <w:r>
        <w:t xml:space="preserve">   error    </w:t>
      </w:r>
      <w:r>
        <w:t xml:space="preserve">   fancy    </w:t>
      </w:r>
      <w:r>
        <w:t xml:space="preserve">   fantasy    </w:t>
      </w:r>
      <w:r>
        <w:t xml:space="preserve">   ghost    </w:t>
      </w:r>
      <w:r>
        <w:t xml:space="preserve">   hallucination    </w:t>
      </w:r>
      <w:r>
        <w:t xml:space="preserve">   illusion    </w:t>
      </w:r>
      <w:r>
        <w:t xml:space="preserve">   image    </w:t>
      </w:r>
      <w:r>
        <w:t xml:space="preserve">   invention    </w:t>
      </w:r>
      <w:r>
        <w:t xml:space="preserve">   mirage    </w:t>
      </w:r>
      <w:r>
        <w:t xml:space="preserve">   misbelief    </w:t>
      </w:r>
      <w:r>
        <w:t xml:space="preserve">   mockery    </w:t>
      </w:r>
      <w:r>
        <w:t xml:space="preserve">   myth    </w:t>
      </w:r>
      <w:r>
        <w:t xml:space="preserve">   paramnesia    </w:t>
      </w:r>
      <w:r>
        <w:t xml:space="preserve">   phantasm    </w:t>
      </w:r>
      <w:r>
        <w:t xml:space="preserve">   rainbow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Fool's Paradise</dc:title>
  <dcterms:created xsi:type="dcterms:W3CDTF">2021-10-11T07:18:36Z</dcterms:created>
  <dcterms:modified xsi:type="dcterms:W3CDTF">2021-10-11T07:18:36Z</dcterms:modified>
</cp:coreProperties>
</file>