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Force &amp; Motion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</w:tbl>
    <w:p>
      <w:pPr>
        <w:pStyle w:val="WordBankLarge"/>
      </w:pPr>
      <w:r>
        <w:t xml:space="preserve">   Location    </w:t>
      </w:r>
      <w:r>
        <w:t xml:space="preserve">   Push    </w:t>
      </w:r>
      <w:r>
        <w:t xml:space="preserve">   Pull    </w:t>
      </w:r>
      <w:r>
        <w:t xml:space="preserve">   Friction    </w:t>
      </w:r>
      <w:r>
        <w:t xml:space="preserve">   Velocity    </w:t>
      </w:r>
      <w:r>
        <w:t xml:space="preserve">   Speed    </w:t>
      </w:r>
      <w:r>
        <w:t xml:space="preserve">   Direction    </w:t>
      </w:r>
      <w:r>
        <w:t xml:space="preserve">   Gravity    </w:t>
      </w:r>
      <w:r>
        <w:t xml:space="preserve">   Force    </w:t>
      </w:r>
      <w:r>
        <w:t xml:space="preserve">   Motion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Force &amp; Motion</dc:title>
  <dcterms:created xsi:type="dcterms:W3CDTF">2021-10-11T07:23:00Z</dcterms:created>
  <dcterms:modified xsi:type="dcterms:W3CDTF">2021-10-11T07:23:00Z</dcterms:modified>
</cp:coreProperties>
</file>