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Force and Motion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</w:tr>
    </w:tbl>
    <w:p>
      <w:pPr>
        <w:pStyle w:val="WordBankMedium"/>
      </w:pPr>
      <w:r>
        <w:t xml:space="preserve">   repulsion    </w:t>
      </w:r>
      <w:r>
        <w:t xml:space="preserve">   attraction    </w:t>
      </w:r>
      <w:r>
        <w:t xml:space="preserve">   pull    </w:t>
      </w:r>
      <w:r>
        <w:t xml:space="preserve">   push    </w:t>
      </w:r>
      <w:r>
        <w:t xml:space="preserve">   time    </w:t>
      </w:r>
      <w:r>
        <w:t xml:space="preserve">   mass    </w:t>
      </w:r>
      <w:r>
        <w:t xml:space="preserve">   inertia    </w:t>
      </w:r>
      <w:r>
        <w:t xml:space="preserve">   gravity    </w:t>
      </w:r>
      <w:r>
        <w:t xml:space="preserve">   direction    </w:t>
      </w:r>
      <w:r>
        <w:t xml:space="preserve">   friction    </w:t>
      </w:r>
      <w:r>
        <w:t xml:space="preserve">   newton    </w:t>
      </w:r>
      <w:r>
        <w:t xml:space="preserve">   motion    </w:t>
      </w:r>
      <w:r>
        <w:t xml:space="preserve">   force    </w:t>
      </w:r>
      <w:r>
        <w:t xml:space="preserve">   unbalanced    </w:t>
      </w:r>
      <w:r>
        <w:t xml:space="preserve">   balanced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Force and Motion</dc:title>
  <dcterms:created xsi:type="dcterms:W3CDTF">2021-10-11T07:23:11Z</dcterms:created>
  <dcterms:modified xsi:type="dcterms:W3CDTF">2021-10-11T07:23:11Z</dcterms:modified>
</cp:coreProperties>
</file>