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Force and Motion Vocabulary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forces that do NOT cancel each other out and cause an object to change its motion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force that opposes the motion of one object moving past another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how fast an object's position changes over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energy stored in an object due to its potential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force of attraction, or pull between any two objects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energy that objects possess due to their motion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forces that act together on an object without changing its motion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amount of matter in an object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location of an object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change in velocity over time for an object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change in an object’s position over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any push or pull by one object on another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tendency of a moving object to keep moving in a straight line or of any object to resist a change in motion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Force and Motion Vocabulary</dc:title>
  <dcterms:created xsi:type="dcterms:W3CDTF">2022-01-20T03:34:32Z</dcterms:created>
  <dcterms:modified xsi:type="dcterms:W3CDTF">2022-01-20T03:34:32Z</dcterms:modified>
</cp:coreProperties>
</file>