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Forces and Motion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Velocity changes at what rate?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rate at which an object moves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For every action there is an equal and opposit reaction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unit of measurement for trength of force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total force acting on an object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Friction of surfaces sliding across each 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Forces that are not balanced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Force that is acting in the opposite direction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Any object in motion will continue to move in the same direction and speed unless forces act on 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product of mass and velocity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Friction occurring at rest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ability of a materiasl to return to their original shape after being stretched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resistance of one surface encountering another when moving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amount of matter in an object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force attracting your body to the centre of the earth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force is a push or ...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Forces and Motion</dc:title>
  <dcterms:created xsi:type="dcterms:W3CDTF">2021-10-11T07:22:33Z</dcterms:created>
  <dcterms:modified xsi:type="dcterms:W3CDTF">2021-10-11T07:22:33Z</dcterms:modified>
</cp:coreProperties>
</file>