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>
      <w:pPr>
        <w:pStyle w:val="PuzzleTitle"/>
      </w:pPr>
      <w:r>
        <w:t xml:space="preserve">Forces and Motion: p 6,7 Pushing and Pulling 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4</w:t>
            </w:r>
          </w:p>
        </w:tc>
        <w:tc>
          <w:p/>
        </w:tc>
      </w:tr>
      <w:tr>
        <w:trPr>
          <w:trHeight w:val="5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5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5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5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7</w:t>
            </w:r>
          </w:p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5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5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5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5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5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5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Medium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Medium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What is the force called when the water pushed back up on a floating boat?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Is the boy pushing or pulling the ball with the bat?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We can move things by pushing and ?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When you pull against elastic, what does it do?</w:t>
            </w:r>
          </w:p>
        </w:tc>
        <w:tc>
          <w:p>
            <w:pPr>
              <w:pStyle w:val="CluesMedium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Magnets can pull objects made of certain kinds of what?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When air pushes against a kite, what is the kite doing?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What is the force of a magnet is called?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Pushing and pulling can make things move, stop and change _________ ?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Does a floating boat pull or push on the water?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When you walk, how many opposite forces work together?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Forces and Motion: p 6,7 Pushing and Pulling </dc:title>
  <dcterms:created xsi:type="dcterms:W3CDTF">2021-10-11T07:22:10Z</dcterms:created>
  <dcterms:modified xsi:type="dcterms:W3CDTF">2021-10-11T07:22:10Z</dcterms:modified>
</cp:coreProperties>
</file>