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Forensics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branch of science concerned with the nature, effects, and detection of poisons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drawing a conclusion based on premises that are assumed to be true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person who has seen something happen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relating the application of scientific methods and techniques to the investigation of crime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Skill of preforming an analysis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judgement formed about something not based on fact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ability to see or become aware of something through the senses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action of watching someone or something to gain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Clear reasoning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Something that is known or proven to be true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Forensics Vocab</dc:title>
  <dcterms:created xsi:type="dcterms:W3CDTF">2021-10-11T07:24:50Z</dcterms:created>
  <dcterms:modified xsi:type="dcterms:W3CDTF">2021-10-11T07:24:50Z</dcterms:modified>
</cp:coreProperties>
</file>