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Forgiving others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Sins    </w:t>
      </w:r>
      <w:r>
        <w:t xml:space="preserve">   Resentment    </w:t>
      </w:r>
      <w:r>
        <w:t xml:space="preserve">   Affected    </w:t>
      </w:r>
      <w:r>
        <w:t xml:space="preserve">   Relationship    </w:t>
      </w:r>
      <w:r>
        <w:t xml:space="preserve">   Friends    </w:t>
      </w:r>
      <w:r>
        <w:t xml:space="preserve">   Angry    </w:t>
      </w:r>
      <w:r>
        <w:t xml:space="preserve">   Danger    </w:t>
      </w:r>
      <w:r>
        <w:t xml:space="preserve">   Brother    </w:t>
      </w:r>
      <w:r>
        <w:t xml:space="preserve">   Lack of Forgiveness    </w:t>
      </w:r>
      <w:r>
        <w:t xml:space="preserve">   Harm    </w:t>
      </w:r>
      <w:r>
        <w:t xml:space="preserve">   Forgive    </w:t>
      </w:r>
      <w:r>
        <w:t xml:space="preserve">   Enemy    </w:t>
      </w:r>
      <w:r>
        <w:t xml:space="preserve">   Trap    </w:t>
      </w:r>
      <w:r>
        <w:t xml:space="preserve">   Offend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Forgiving others</dc:title>
  <dcterms:created xsi:type="dcterms:W3CDTF">2021-10-11T07:23:56Z</dcterms:created>
  <dcterms:modified xsi:type="dcterms:W3CDTF">2021-10-11T07:23:56Z</dcterms:modified>
</cp:coreProperties>
</file>