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Forgotten Your Phone?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Medium"/>
      </w:pPr>
      <w:r>
        <w:t xml:space="preserve">   Whare Paku    </w:t>
      </w:r>
      <w:r>
        <w:t xml:space="preserve">   Fart Zone    </w:t>
      </w:r>
      <w:r>
        <w:t xml:space="preserve">   Wipe It    </w:t>
      </w:r>
      <w:r>
        <w:t xml:space="preserve">   Unwind    </w:t>
      </w:r>
      <w:r>
        <w:t xml:space="preserve">   Bathroom    </w:t>
      </w:r>
      <w:r>
        <w:t xml:space="preserve">   Cheeks    </w:t>
      </w:r>
      <w:r>
        <w:t xml:space="preserve">   Day Dream    </w:t>
      </w:r>
      <w:r>
        <w:t xml:space="preserve">   Flush    </w:t>
      </w:r>
      <w:r>
        <w:t xml:space="preserve">   Gentlemen    </w:t>
      </w:r>
      <w:r>
        <w:t xml:space="preserve">   Ladies    </w:t>
      </w:r>
      <w:r>
        <w:t xml:space="preserve">   Loo    </w:t>
      </w:r>
      <w:r>
        <w:t xml:space="preserve">   Nice Butt    </w:t>
      </w:r>
      <w:r>
        <w:t xml:space="preserve">   Pee    </w:t>
      </w:r>
      <w:r>
        <w:t xml:space="preserve">   Poop    </w:t>
      </w:r>
      <w:r>
        <w:t xml:space="preserve">   Solving Problems    </w:t>
      </w:r>
      <w:r>
        <w:t xml:space="preserve">   Stink    </w:t>
      </w:r>
      <w:r>
        <w:t xml:space="preserve">   Thinking    </w:t>
      </w:r>
      <w:r>
        <w:t xml:space="preserve">   Toilet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Forgotten Your Phone?</dc:title>
  <dcterms:created xsi:type="dcterms:W3CDTF">2022-01-18T03:41:16Z</dcterms:created>
  <dcterms:modified xsi:type="dcterms:W3CDTF">2022-01-18T03:41:16Z</dcterms:modified>
</cp:coreProperties>
</file>