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Fossil fuels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an apparatus in which controlled nuclear chain reactions generate electricity.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renewable organic matter form plants and animals, such as wood and animal manure, that can be burned to provide thermal energy.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Oil, natural gas, and coal; formed from the remains of ancient plants and animals that were buried over millions of years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any substance that contaminates the environment.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maximum number of individuals of a given species that the environment can support.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reaction in which two or more atomic nuclei form a nucleus with larger mass, releasing large amounts of energy.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energy source that is replaced by natural processes faster than it is used.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water with a pH below 5.6 that falls to Earth as a rain or snow and can harm plants and animals and corrode buildings.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device that converts solar energy into electricity; also called a solar cell.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natural resources, such as fossil fuels, that cannot be replaced by natural processes as quickly as they are used to.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ozone-containing pollution that results from the reaction between sunlight and vehicular or industrial exhaust.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wastes that are poisonous, cause cancer, or catch fire.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thermal energy contained in and around magma; can be converted by a power plant into electrical energy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process of splitting an atomic nucleus into two or more nuclei with smaller masses. releasing large amounts of energy.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radioactive by-product that results when radioactive materials are used.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total number of individuals of one species occupying the same area.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liquid fossil fuel formed from decayed remains of ancient organisms; can be refined into fuels and used to make plastics.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Fossil fuels </dc:title>
  <dcterms:created xsi:type="dcterms:W3CDTF">2021-10-11T07:26:52Z</dcterms:created>
  <dcterms:modified xsi:type="dcterms:W3CDTF">2021-10-11T07:26:52Z</dcterms:modified>
</cp:coreProperties>
</file>