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Four Temperaments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Bad tempered or irritable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Lack of emotions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Positive and hoping for good things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Cheerleaders are always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opposite of happiness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Not easily excited to display emotion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Expressing feelings of sadness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positive self-esteem comes with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Concerned with own thoughts rather than external things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Choleric individual easily become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Four Temperaments </dc:title>
  <dcterms:created xsi:type="dcterms:W3CDTF">2021-10-11T07:26:53Z</dcterms:created>
  <dcterms:modified xsi:type="dcterms:W3CDTF">2021-10-11T07:26:53Z</dcterms:modified>
</cp:coreProperties>
</file>