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Fractions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3/4  x 6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is 86/8 equivalent to?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1/3 - 2/6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9/11 - 7/22 =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3/5 of 60?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the name of the number under the fraction line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the name at the top of a fraction?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a fraction called when the numerator is larger than the denominator?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do you call 2 fractions that have the same value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15/45 = ?/9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Fractions</dc:title>
  <dcterms:created xsi:type="dcterms:W3CDTF">2021-10-12T14:18:21Z</dcterms:created>
  <dcterms:modified xsi:type="dcterms:W3CDTF">2021-10-12T14:18:21Z</dcterms:modified>
</cp:coreProperties>
</file>