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Fractions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Pairs of angles having common vertex and common arm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Vertically opposite angles are always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Lines which does not intersect each other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line which intersect two or more lines at distinct points is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sum of two anes is 90 then they 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Region between two rays meeting at fixed point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part of line having two end points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Angle equal to 180 is called as _______ angle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line with one fixed point and extends in one direction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If two adjacent angles are supplementary,they form a </w:t>
            </w:r>
          </w:p>
        </w:tc>
      </w:tr>
    </w:tbl>
    <w:p>
      <w:pPr>
        <w:pStyle w:val="WordBankMedium"/>
      </w:pPr>
      <w:r>
        <w:t xml:space="preserve">   Linesegment    </w:t>
      </w:r>
      <w:r>
        <w:t xml:space="preserve">   Adjacent    </w:t>
      </w:r>
      <w:r>
        <w:t xml:space="preserve">   Linearpair    </w:t>
      </w:r>
      <w:r>
        <w:t xml:space="preserve">   Parallel    </w:t>
      </w:r>
      <w:r>
        <w:t xml:space="preserve">   Ray    </w:t>
      </w:r>
      <w:r>
        <w:t xml:space="preserve">   Angle    </w:t>
      </w:r>
      <w:r>
        <w:t xml:space="preserve">   Straight    </w:t>
      </w:r>
      <w:r>
        <w:t xml:space="preserve">   Complementary    </w:t>
      </w:r>
      <w:r>
        <w:t xml:space="preserve">   Equal    </w:t>
      </w:r>
      <w:r>
        <w:t xml:space="preserve">   Transversal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</dc:title>
  <dcterms:created xsi:type="dcterms:W3CDTF">2021-10-11T07:28:25Z</dcterms:created>
  <dcterms:modified xsi:type="dcterms:W3CDTF">2021-10-11T07:28:25Z</dcterms:modified>
</cp:coreProperties>
</file>