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Frankenstein Vocabulary by: Victoria 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weary; listless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disgraceful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predict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great fire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predicted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suitable; practical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irritating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fluctuating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express sympathy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fearful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spacious; roomy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bloody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stolen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urgings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domineering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passionate; enthusiastic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detested; hated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spasm; convulsion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laziness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extreme poverty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Frankenstein Vocabulary by: Victoria W</dc:title>
  <dcterms:created xsi:type="dcterms:W3CDTF">2021-10-11T07:28:21Z</dcterms:created>
  <dcterms:modified xsi:type="dcterms:W3CDTF">2021-10-11T07:28:21Z</dcterms:modified>
</cp:coreProperties>
</file>