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Freak The Mighty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does Max feel about freak on his shoulders? A new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does Max look like?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Does Gwen fear Max?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How does freak get around without crutches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Does freak carry a dictionary?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Where is max's dad?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Is Max very tall?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Is freak tall?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Who is lorratas husband?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Who wakes up max in the morning for the missions?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did Iggy crush in his hand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freak and Max's team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Max's bedroom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Who's purse did the team find in the drain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Where is freak getting his new body?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is Max's dads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takes care of freak?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How did the team survive the pond fight?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was lorreta doing while they visited?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Is the down under dark?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Freak The Mighty Crossword Puzzle</dc:title>
  <dcterms:created xsi:type="dcterms:W3CDTF">2021-10-11T07:31:33Z</dcterms:created>
  <dcterms:modified xsi:type="dcterms:W3CDTF">2021-10-11T07:31:33Z</dcterms:modified>
</cp:coreProperties>
</file>