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</w:t>
            </w:r>
          </w:p>
        </w:tc>
        <w:tc>
          <w:p>
            <w:pPr>
              <w:jc w:val="center"/>
              <w:pStyle w:val="NameDatePeriod"/>
            </w:pPr>
            <w:r>
              <w:t xml:space="preserve">Date: 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Period: _______</w:t>
            </w:r>
          </w:p>
        </w:tc>
      </w:tr>
    </w:tbl>
    <w:p>
      <w:pPr>
        <w:pStyle w:val="PuzzleTitle"/>
      </w:pPr>
      <w:r>
        <w:t xml:space="preserve">Freddie Mercury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what is the name of Mercury's life partner?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what is Mercury's birth name?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Freddie Mercury was born on the 5th of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studied __________ at Isleworth Polytechnic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How old was Freddie Mercury when he passed away?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what is the name of Freddie's sister?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how many cats did Freddie have?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in 1958, Mercury formed his first band called _________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the song "Love Of My Life" writen by mercury was dedicated to ________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before renaming the band Queen, the band was originally named _______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this song, written by Freddie was highly criticized for the fact that it was six minutes long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freddie mercurys death was caused by a long term battle with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mercury is originally from the island of _______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Mercury atended _________ boarding school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how many bands was Freddie in before he joined Smile?</w:t>
            </w:r>
          </w:p>
        </w:tc>
      </w:tr>
    </w:tbl>
    <w:p>
      <w:pPr>
        <w:pStyle w:val="WordBankMedium"/>
      </w:pPr>
      <w:r>
        <w:t xml:space="preserve">   aids    </w:t>
      </w:r>
      <w:r>
        <w:t xml:space="preserve">   Bohemian Rhapsody    </w:t>
      </w:r>
      <w:r>
        <w:t xml:space="preserve">   zanzebar    </w:t>
      </w:r>
      <w:r>
        <w:t xml:space="preserve">   Marry Austin    </w:t>
      </w:r>
      <w:r>
        <w:t xml:space="preserve">   September    </w:t>
      </w:r>
      <w:r>
        <w:t xml:space="preserve">   fashion design    </w:t>
      </w:r>
      <w:r>
        <w:t xml:space="preserve">   The Hectics    </w:t>
      </w:r>
      <w:r>
        <w:t xml:space="preserve">   ten    </w:t>
      </w:r>
      <w:r>
        <w:t xml:space="preserve">   Jim Hutton    </w:t>
      </w:r>
      <w:r>
        <w:t xml:space="preserve">   Kashimara Bulsara    </w:t>
      </w:r>
      <w:r>
        <w:t xml:space="preserve">   Farrokh Bulsara    </w:t>
      </w:r>
      <w:r>
        <w:t xml:space="preserve">   smile    </w:t>
      </w:r>
      <w:r>
        <w:t xml:space="preserve">   St. Peters    </w:t>
      </w:r>
      <w:r>
        <w:t xml:space="preserve">   forty five    </w:t>
      </w:r>
      <w:r>
        <w:t xml:space="preserve">   three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Freddie Mercury</dc:title>
  <dcterms:created xsi:type="dcterms:W3CDTF">2021-10-11T07:31:16Z</dcterms:created>
  <dcterms:modified xsi:type="dcterms:W3CDTF">2021-10-11T07:31:16Z</dcterms:modified>
</cp:coreProperties>
</file>