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Freed Slaves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</w:tbl>
    <w:p>
      <w:pPr>
        <w:pStyle w:val="WordBankLarge"/>
      </w:pPr>
      <w:r>
        <w:t xml:space="preserve">   Underground Railroad    </w:t>
      </w:r>
      <w:r>
        <w:t xml:space="preserve">   Slaves    </w:t>
      </w:r>
      <w:r>
        <w:t xml:space="preserve">   Rebel    </w:t>
      </w:r>
      <w:r>
        <w:t xml:space="preserve">   Slave owners    </w:t>
      </w:r>
      <w:r>
        <w:t xml:space="preserve">   Whip    </w:t>
      </w:r>
      <w:r>
        <w:t xml:space="preserve">   Rights    </w:t>
      </w:r>
      <w:r>
        <w:t xml:space="preserve">   Pastors    </w:t>
      </w:r>
      <w:r>
        <w:t xml:space="preserve">   Education    </w:t>
      </w:r>
      <w:r>
        <w:t xml:space="preserve">   Plantations    </w:t>
      </w:r>
      <w:r>
        <w:t xml:space="preserve">   Overseers    </w:t>
      </w:r>
      <w:r>
        <w:t xml:space="preserve">   Music    </w:t>
      </w:r>
      <w:r>
        <w:t xml:space="preserve">   Horses    </w:t>
      </w:r>
      <w:r>
        <w:t xml:space="preserve">   Labor    </w:t>
      </w:r>
      <w:r>
        <w:t xml:space="preserve">   Families    </w:t>
      </w:r>
      <w:r>
        <w:t xml:space="preserve">   Cotton    </w:t>
      </w:r>
      <w:r>
        <w:t xml:space="preserve">   Black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Freed Slaves</dc:title>
  <dcterms:created xsi:type="dcterms:W3CDTF">2021-10-11T07:30:00Z</dcterms:created>
  <dcterms:modified xsi:type="dcterms:W3CDTF">2021-10-11T07:30:00Z</dcterms:modified>
</cp:coreProperties>
</file>