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French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moto    </w:t>
      </w:r>
      <w:r>
        <w:t xml:space="preserve">   avion    </w:t>
      </w:r>
      <w:r>
        <w:t xml:space="preserve">   velo    </w:t>
      </w:r>
      <w:r>
        <w:t xml:space="preserve">   caravane    </w:t>
      </w:r>
      <w:r>
        <w:t xml:space="preserve">   tente    </w:t>
      </w:r>
      <w:r>
        <w:t xml:space="preserve">   hotel    </w:t>
      </w:r>
      <w:r>
        <w:t xml:space="preserve">   natation    </w:t>
      </w:r>
      <w:r>
        <w:t xml:space="preserve">   rugby    </w:t>
      </w:r>
      <w:r>
        <w:t xml:space="preserve">   hockey    </w:t>
      </w:r>
      <w:r>
        <w:t xml:space="preserve">   foot    </w:t>
      </w:r>
      <w:r>
        <w:t xml:space="preserve">   Anglettere    </w:t>
      </w:r>
      <w:r>
        <w:t xml:space="preserve">   Portugale    </w:t>
      </w:r>
      <w:r>
        <w:t xml:space="preserve">   Suisse    </w:t>
      </w:r>
      <w:r>
        <w:t xml:space="preserve">   Irlande    </w:t>
      </w:r>
      <w:r>
        <w:t xml:space="preserve">   Ecosse    </w:t>
      </w:r>
      <w:r>
        <w:t xml:space="preserve">   Russie    </w:t>
      </w:r>
      <w:r>
        <w:t xml:space="preserve">   Australie    </w:t>
      </w:r>
      <w:r>
        <w:t xml:space="preserve">   Italie    </w:t>
      </w:r>
      <w:r>
        <w:t xml:space="preserve">   France    </w:t>
      </w:r>
      <w:r>
        <w:t xml:space="preserve">   Espagne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</dc:title>
  <dcterms:created xsi:type="dcterms:W3CDTF">2021-10-11T07:30:52Z</dcterms:created>
  <dcterms:modified xsi:type="dcterms:W3CDTF">2021-10-11T07:30:52Z</dcterms:modified>
</cp:coreProperties>
</file>