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French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you can in french is?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When someones hurt what do you do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J'adore in english is?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you ..... the shopping.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voitures in english is?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it was in french.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my town in french is?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paper in french is 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what is the word in french for rubbish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what is the english word for verre.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French </dc:title>
  <dcterms:created xsi:type="dcterms:W3CDTF">2021-10-11T07:32:05Z</dcterms:created>
  <dcterms:modified xsi:type="dcterms:W3CDTF">2021-10-11T07:32:05Z</dcterms:modified>
</cp:coreProperties>
</file>