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French 2 Camping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Medium"/>
      </w:pPr>
      <w:r>
        <w:t xml:space="preserve">   allumettes    </w:t>
      </w:r>
      <w:r>
        <w:t xml:space="preserve">   demonter    </w:t>
      </w:r>
      <w:r>
        <w:t xml:space="preserve">   cremesolaire    </w:t>
      </w:r>
      <w:r>
        <w:t xml:space="preserve">   sacdecouchage    </w:t>
      </w:r>
      <w:r>
        <w:t xml:space="preserve">   camping    </w:t>
      </w:r>
      <w:r>
        <w:t xml:space="preserve">   briquet    </w:t>
      </w:r>
      <w:r>
        <w:t xml:space="preserve">   allumer    </w:t>
      </w:r>
      <w:r>
        <w:t xml:space="preserve">   tente    </w:t>
      </w:r>
      <w:r>
        <w:t xml:space="preserve">   boitedeconserve    </w:t>
      </w:r>
      <w:r>
        <w:t xml:space="preserve">   lanterne    </w:t>
      </w:r>
      <w:r>
        <w:t xml:space="preserve">   fauteuilpliant    </w:t>
      </w:r>
      <w:r>
        <w:t xml:space="preserve">   boussole    </w:t>
      </w:r>
      <w:r>
        <w:t xml:space="preserve">   gourde    </w:t>
      </w:r>
      <w:r>
        <w:t xml:space="preserve">   allumegaz    </w:t>
      </w:r>
      <w:r>
        <w:t xml:space="preserve">   lotion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2 Camping</dc:title>
  <dcterms:created xsi:type="dcterms:W3CDTF">2021-10-11T07:32:39Z</dcterms:created>
  <dcterms:modified xsi:type="dcterms:W3CDTF">2021-10-11T07:32:39Z</dcterms:modified>
</cp:coreProperties>
</file>