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French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</w:tbl>
    <w:p>
      <w:pPr>
        <w:pStyle w:val="WordBankLarge"/>
      </w:pPr>
      <w:r>
        <w:t xml:space="preserve">   du patin a glace    </w:t>
      </w:r>
      <w:r>
        <w:t xml:space="preserve">   au tennis    </w:t>
      </w:r>
      <w:r>
        <w:t xml:space="preserve">   de la natation    </w:t>
      </w:r>
      <w:r>
        <w:t xml:space="preserve">   au basket    </w:t>
      </w:r>
      <w:r>
        <w:t xml:space="preserve">   de l equitation    </w:t>
      </w:r>
      <w:r>
        <w:t xml:space="preserve">   du velo    </w:t>
      </w:r>
      <w:r>
        <w:t xml:space="preserve">   au foot    </w:t>
      </w:r>
      <w:r>
        <w:t xml:space="preserve">   au golf    </w:t>
      </w:r>
      <w:r>
        <w:t xml:space="preserve">   de l athletisme    </w:t>
      </w:r>
      <w:r>
        <w:t xml:space="preserve">   au hockey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French</dc:title>
  <dcterms:created xsi:type="dcterms:W3CDTF">2021-11-16T03:33:17Z</dcterms:created>
  <dcterms:modified xsi:type="dcterms:W3CDTF">2021-11-16T03:33:17Z</dcterms:modified>
</cp:coreProperties>
</file>