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French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champignons    </w:t>
      </w:r>
      <w:r>
        <w:t xml:space="preserve">   petit pois    </w:t>
      </w:r>
      <w:r>
        <w:t xml:space="preserve">   pommes    </w:t>
      </w:r>
      <w:r>
        <w:t xml:space="preserve">   carottes    </w:t>
      </w:r>
      <w:r>
        <w:t xml:space="preserve">   mousse au chocolat    </w:t>
      </w:r>
      <w:r>
        <w:t xml:space="preserve">   du cafe    </w:t>
      </w:r>
      <w:r>
        <w:t xml:space="preserve">   du pain    </w:t>
      </w:r>
      <w:r>
        <w:t xml:space="preserve">   nous buvons    </w:t>
      </w:r>
      <w:r>
        <w:t xml:space="preserve">   je bois    </w:t>
      </w:r>
      <w:r>
        <w:t xml:space="preserve">   intelligent    </w:t>
      </w:r>
      <w:r>
        <w:t xml:space="preserve">   vraiment    </w:t>
      </w:r>
      <w:r>
        <w:t xml:space="preserve">   general    </w:t>
      </w:r>
      <w:r>
        <w:t xml:space="preserve">   avec    </w:t>
      </w:r>
      <w:r>
        <w:t xml:space="preserve">   alors    </w:t>
      </w:r>
      <w:r>
        <w:t xml:space="preserve">   vert kaki    </w:t>
      </w:r>
      <w:r>
        <w:t xml:space="preserve">   orange    </w:t>
      </w:r>
      <w:r>
        <w:t xml:space="preserve">   noir    </w:t>
      </w:r>
      <w:r>
        <w:t xml:space="preserve">   marron    </w:t>
      </w:r>
      <w:r>
        <w:t xml:space="preserve">   bleu    </w:t>
      </w:r>
      <w:r>
        <w:t xml:space="preserve">   blanc    </w:t>
      </w:r>
      <w:r>
        <w:t xml:space="preserve">   beige    </w:t>
      </w:r>
      <w:r>
        <w:t xml:space="preserve">   timide    </w:t>
      </w:r>
      <w:r>
        <w:t xml:space="preserve">   egoiste    </w:t>
      </w:r>
      <w:r>
        <w:t xml:space="preserve">   drole    </w:t>
      </w:r>
      <w:r>
        <w:t xml:space="preserve">   penible    </w:t>
      </w:r>
      <w:r>
        <w:t xml:space="preserve">   sympa    </w:t>
      </w:r>
      <w:r>
        <w:t xml:space="preserve">   on va    </w:t>
      </w:r>
      <w:r>
        <w:t xml:space="preserve">   rigole    </w:t>
      </w:r>
      <w:r>
        <w:t xml:space="preserve">   regarde    </w:t>
      </w:r>
      <w:r>
        <w:t xml:space="preserve">   tu es    </w:t>
      </w:r>
      <w:r>
        <w:t xml:space="preserve">   on vient    </w:t>
      </w:r>
      <w:r>
        <w:t xml:space="preserve">   je vais    </w:t>
      </w:r>
      <w:r>
        <w:t xml:space="preserve">   je viens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Crossword</dc:title>
  <dcterms:created xsi:type="dcterms:W3CDTF">2021-10-11T07:33:27Z</dcterms:created>
  <dcterms:modified xsi:type="dcterms:W3CDTF">2021-10-11T07:33:27Z</dcterms:modified>
</cp:coreProperties>
</file>